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BD28" w14:textId="77777777" w:rsidR="00FF7BC9" w:rsidRDefault="00FF7BC9" w:rsidP="00F9403F">
      <w:pPr>
        <w:rPr>
          <w:b/>
          <w:bCs/>
          <w:color w:val="9933FF"/>
        </w:rPr>
      </w:pPr>
    </w:p>
    <w:p w14:paraId="2897069B" w14:textId="0C5B08D2" w:rsidR="00F9403F" w:rsidRDefault="00F9403F" w:rsidP="00F9403F">
      <w:pPr>
        <w:rPr>
          <w:b/>
          <w:bCs/>
          <w:color w:val="9933FF"/>
        </w:rPr>
      </w:pPr>
      <w:r w:rsidRPr="00B2502B">
        <w:rPr>
          <w:b/>
          <w:bCs/>
          <w:color w:val="9933FF"/>
        </w:rPr>
        <w:t xml:space="preserve">Complaints </w:t>
      </w:r>
      <w:r w:rsidR="00D454EA">
        <w:rPr>
          <w:b/>
          <w:bCs/>
          <w:color w:val="9933FF"/>
        </w:rPr>
        <w:t>against the SBC</w:t>
      </w:r>
    </w:p>
    <w:p w14:paraId="59B1EE05" w14:textId="2D05EBCA" w:rsidR="00BD3FDF" w:rsidRPr="00C76E5E" w:rsidRDefault="00C76E5E" w:rsidP="00F9403F">
      <w:r>
        <w:t xml:space="preserve">Our Complaints Handling Procedure can be found </w:t>
      </w:r>
      <w:hyperlink r:id="rId8" w:history="1">
        <w:r w:rsidRPr="00E93EEB">
          <w:rPr>
            <w:rStyle w:val="Hyperlink"/>
          </w:rPr>
          <w:t>here</w:t>
        </w:r>
      </w:hyperlink>
      <w:r>
        <w:t>.</w:t>
      </w:r>
    </w:p>
    <w:p w14:paraId="44E528F9" w14:textId="77777777" w:rsidR="00F9403F" w:rsidRDefault="00F9403F" w:rsidP="00F9403F"/>
    <w:p w14:paraId="57B6B329" w14:textId="6E28BC3D" w:rsidR="00027C27" w:rsidRDefault="00027C27" w:rsidP="00B56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4905"/>
      </w:tblGrid>
      <w:tr w:rsidR="00F9403F" w14:paraId="1494DDB4" w14:textId="77777777" w:rsidTr="002B6231">
        <w:trPr>
          <w:trHeight w:val="281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CAB6C" w14:textId="5BF537FE" w:rsidR="00F9403F" w:rsidRDefault="00F9403F" w:rsidP="00B561C0">
            <w:r>
              <w:t>Name</w:t>
            </w:r>
            <w:r w:rsidR="009E7495">
              <w:t xml:space="preserve"> *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93437" w14:textId="522EB7AA" w:rsidR="00F9403F" w:rsidRDefault="00F9403F" w:rsidP="00B561C0">
            <w:r>
              <w:t>Name</w:t>
            </w:r>
            <w:r w:rsidR="002B5140">
              <w:t xml:space="preserve"> </w:t>
            </w:r>
            <w:r>
              <w:t xml:space="preserve">(Complainer’s Representative) </w:t>
            </w:r>
          </w:p>
        </w:tc>
      </w:tr>
      <w:tr w:rsidR="00F9403F" w14:paraId="5A124530" w14:textId="77777777" w:rsidTr="002B6231">
        <w:trPr>
          <w:trHeight w:val="27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E09ECF4" w14:textId="77777777" w:rsidR="00F9403F" w:rsidRDefault="00F9403F" w:rsidP="00B561C0"/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4DD406B6" w14:textId="77777777" w:rsidR="00F9403F" w:rsidRDefault="00F9403F" w:rsidP="00B561C0"/>
        </w:tc>
      </w:tr>
      <w:tr w:rsidR="00F9403F" w14:paraId="207E81AA" w14:textId="77777777" w:rsidTr="002B6231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0D0CC" w14:textId="77777777" w:rsidR="00BA015E" w:rsidRDefault="00BA015E" w:rsidP="00B561C0"/>
          <w:p w14:paraId="1433ACFF" w14:textId="0DEB87E8" w:rsidR="00CA18E4" w:rsidRDefault="00CA18E4" w:rsidP="00B561C0">
            <w:r>
              <w:t xml:space="preserve">Are you </w:t>
            </w:r>
            <w:r w:rsidR="00FD4189">
              <w:t>under 18? *</w:t>
            </w:r>
          </w:p>
          <w:p w14:paraId="5F271EB3" w14:textId="77777777" w:rsidR="009B6910" w:rsidRDefault="009B6910" w:rsidP="00B561C0"/>
          <w:p w14:paraId="0ECD0A9F" w14:textId="0A2CC6B2" w:rsidR="00FD4189" w:rsidRDefault="00FD4189" w:rsidP="00B561C0">
            <w:r>
              <w:sym w:font="Wingdings" w:char="F0A8"/>
            </w:r>
            <w:r>
              <w:t xml:space="preserve">  Yes</w:t>
            </w:r>
          </w:p>
          <w:p w14:paraId="23BBE4E8" w14:textId="72CF6178" w:rsidR="00FD4189" w:rsidRDefault="00FD4189" w:rsidP="00B561C0">
            <w:r>
              <w:sym w:font="Wingdings" w:char="F0A8"/>
            </w:r>
            <w:r>
              <w:t xml:space="preserve">  No</w:t>
            </w:r>
          </w:p>
          <w:p w14:paraId="62DCEC91" w14:textId="77777777" w:rsidR="00CA18E4" w:rsidRDefault="00CA18E4" w:rsidP="00B561C0"/>
          <w:p w14:paraId="09F530CF" w14:textId="1D806CDC" w:rsidR="00F9403F" w:rsidRDefault="00F9403F" w:rsidP="00B561C0">
            <w:r>
              <w:t xml:space="preserve">Email </w:t>
            </w:r>
            <w:r w:rsidR="009E7495">
              <w:t>*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C5A66" w14:textId="77777777" w:rsidR="00BA015E" w:rsidRDefault="00BA015E" w:rsidP="00B561C0"/>
          <w:p w14:paraId="6831146A" w14:textId="77777777" w:rsidR="00CA18E4" w:rsidRDefault="00CA18E4" w:rsidP="00B561C0"/>
          <w:p w14:paraId="30E14F6F" w14:textId="77777777" w:rsidR="00CA18E4" w:rsidRDefault="00CA18E4" w:rsidP="00B561C0"/>
          <w:p w14:paraId="6C8EA916" w14:textId="77777777" w:rsidR="00FD4189" w:rsidRDefault="00FD4189" w:rsidP="00B561C0"/>
          <w:p w14:paraId="7D8065FB" w14:textId="77777777" w:rsidR="00FD4189" w:rsidRDefault="00FD4189" w:rsidP="00B561C0"/>
          <w:p w14:paraId="591DF0BA" w14:textId="77777777" w:rsidR="009B6910" w:rsidRDefault="009B6910" w:rsidP="00B561C0"/>
          <w:p w14:paraId="1E5E3E08" w14:textId="7AD1AE70" w:rsidR="00F9403F" w:rsidRDefault="006350CC" w:rsidP="00B561C0">
            <w:r>
              <w:t>Email (</w:t>
            </w:r>
            <w:r w:rsidR="002B5140">
              <w:t>Complainer’s Representative)</w:t>
            </w:r>
          </w:p>
        </w:tc>
      </w:tr>
      <w:tr w:rsidR="00F9403F" w14:paraId="52C0E319" w14:textId="77777777" w:rsidTr="002B6231">
        <w:trPr>
          <w:trHeight w:val="28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41188C" w14:textId="77777777" w:rsidR="00F9403F" w:rsidRDefault="00F9403F" w:rsidP="00B561C0"/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4C5778C4" w14:textId="77777777" w:rsidR="00F9403F" w:rsidRDefault="00F9403F" w:rsidP="00B561C0"/>
        </w:tc>
      </w:tr>
      <w:tr w:rsidR="009E7495" w14:paraId="7F8B9BDE" w14:textId="77777777" w:rsidTr="002B6231">
        <w:trPr>
          <w:trHeight w:val="552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D14E" w14:textId="77777777" w:rsidR="009E7495" w:rsidRDefault="009E7495" w:rsidP="009E7495"/>
          <w:p w14:paraId="2E457149" w14:textId="77777777" w:rsidR="009B6910" w:rsidRDefault="009B6910" w:rsidP="009E7495"/>
          <w:p w14:paraId="19F7FB13" w14:textId="39A7D57C" w:rsidR="009E7495" w:rsidRDefault="009E7495" w:rsidP="009E7495">
            <w:r>
              <w:t>Address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62982" w14:textId="77777777" w:rsidR="009E7495" w:rsidRDefault="009E7495" w:rsidP="009E7495"/>
          <w:p w14:paraId="29B5944C" w14:textId="77777777" w:rsidR="009B6910" w:rsidRDefault="009B6910" w:rsidP="009E7495"/>
          <w:p w14:paraId="5967D60D" w14:textId="6CA8FB17" w:rsidR="009E7495" w:rsidRDefault="009E7495" w:rsidP="009E7495">
            <w:r>
              <w:t xml:space="preserve">Address (Complainer’s Representative) </w:t>
            </w:r>
          </w:p>
        </w:tc>
      </w:tr>
      <w:tr w:rsidR="009E7495" w14:paraId="0BAA735C" w14:textId="77777777" w:rsidTr="00FD4189">
        <w:trPr>
          <w:trHeight w:val="123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F02E639" w14:textId="77777777" w:rsidR="009E7495" w:rsidRDefault="009E7495" w:rsidP="009E7495"/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</w:tcPr>
          <w:p w14:paraId="5D471982" w14:textId="77777777" w:rsidR="009E7495" w:rsidRDefault="009E7495" w:rsidP="009E7495"/>
        </w:tc>
      </w:tr>
      <w:tr w:rsidR="009E7495" w14:paraId="426DF2FC" w14:textId="77777777" w:rsidTr="002B6231">
        <w:trPr>
          <w:trHeight w:val="834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0B7C30" w14:textId="77777777" w:rsidR="009E7495" w:rsidRDefault="009E7495" w:rsidP="009E7495"/>
          <w:p w14:paraId="0BC1E532" w14:textId="77777777" w:rsidR="009B6910" w:rsidRDefault="009B6910" w:rsidP="009E7495"/>
          <w:p w14:paraId="413660C4" w14:textId="77777777" w:rsidR="009E7495" w:rsidRDefault="009E7495" w:rsidP="009E7495"/>
          <w:p w14:paraId="7D0A9C9C" w14:textId="66795271" w:rsidR="00BA37B8" w:rsidRDefault="00BA37B8" w:rsidP="009E7495">
            <w:r>
              <w:t>Telephone Number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6CC012" w14:textId="77777777" w:rsidR="009E7495" w:rsidRDefault="009E7495" w:rsidP="009E7495"/>
          <w:p w14:paraId="43BE823F" w14:textId="77777777" w:rsidR="009B6910" w:rsidRDefault="009B6910" w:rsidP="009E7495"/>
          <w:p w14:paraId="1B27016A" w14:textId="3606F3AA" w:rsidR="009E7495" w:rsidRDefault="00BA37B8" w:rsidP="009E7495">
            <w:r>
              <w:t>Telephone Number</w:t>
            </w:r>
            <w:r w:rsidR="009E7495">
              <w:t xml:space="preserve"> (Complainer’s Representative) </w:t>
            </w:r>
          </w:p>
        </w:tc>
      </w:tr>
      <w:tr w:rsidR="009E7495" w14:paraId="176738CD" w14:textId="77777777" w:rsidTr="002B6231">
        <w:trPr>
          <w:trHeight w:val="2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4616" w14:textId="77777777" w:rsidR="009E7495" w:rsidRDefault="009E7495" w:rsidP="009E7495"/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A5A" w14:textId="77777777" w:rsidR="009E7495" w:rsidRDefault="009E7495" w:rsidP="009E7495"/>
        </w:tc>
      </w:tr>
    </w:tbl>
    <w:p w14:paraId="2BCA729D" w14:textId="4CA823DD" w:rsidR="00F9403F" w:rsidRDefault="00F9403F" w:rsidP="00B561C0"/>
    <w:p w14:paraId="2FB6314B" w14:textId="77777777" w:rsidR="009B6910" w:rsidRDefault="009B6910" w:rsidP="00B561C0"/>
    <w:p w14:paraId="5CE5D98F" w14:textId="723A1C99" w:rsidR="003C7624" w:rsidRDefault="00297A15" w:rsidP="00B561C0">
      <w:r>
        <w:tab/>
      </w:r>
      <w:r>
        <w:tab/>
      </w:r>
      <w:r>
        <w:tab/>
      </w:r>
      <w:r>
        <w:tab/>
      </w:r>
      <w:r>
        <w:tab/>
      </w:r>
      <w:r>
        <w:tab/>
        <w:t>How would you like to be contacted?</w:t>
      </w:r>
    </w:p>
    <w:p w14:paraId="75A07137" w14:textId="522B0710" w:rsidR="002D6BC2" w:rsidRDefault="00297A15" w:rsidP="00B561C0">
      <w:r>
        <w:t>How would you like to be contacted?</w:t>
      </w:r>
      <w:r>
        <w:tab/>
        <w:t>(Complainer’s Representative)</w:t>
      </w:r>
    </w:p>
    <w:p w14:paraId="7C82BD73" w14:textId="77777777" w:rsidR="00297A15" w:rsidRDefault="00297A15" w:rsidP="00B56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3969"/>
        <w:gridCol w:w="283"/>
        <w:gridCol w:w="4485"/>
      </w:tblGrid>
      <w:tr w:rsidR="002D6BC2" w14:paraId="293F8DF8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731F229A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F513B" w14:textId="4413059F" w:rsidR="002D6BC2" w:rsidRDefault="002D6BC2" w:rsidP="00B561C0">
            <w:r>
              <w:t>Email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B5BEB7A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54CC8" w14:textId="7CA1BD9A" w:rsidR="002D6BC2" w:rsidRDefault="001916EE" w:rsidP="00B561C0">
            <w:r>
              <w:t>Email</w:t>
            </w:r>
          </w:p>
        </w:tc>
      </w:tr>
      <w:tr w:rsidR="002D6BC2" w14:paraId="43524949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0636197F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CCBAA" w14:textId="5A046D7A" w:rsidR="002D6BC2" w:rsidRDefault="002D6BC2" w:rsidP="00B561C0">
            <w:r>
              <w:t>Telephone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29E313F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3F45C" w14:textId="508D1936" w:rsidR="002D6BC2" w:rsidRDefault="001916EE" w:rsidP="00B561C0">
            <w:r>
              <w:t>Telephone</w:t>
            </w:r>
          </w:p>
        </w:tc>
      </w:tr>
      <w:tr w:rsidR="002D6BC2" w14:paraId="32303082" w14:textId="77777777" w:rsidTr="001916EE">
        <w:tc>
          <w:tcPr>
            <w:tcW w:w="279" w:type="dxa"/>
            <w:tcBorders>
              <w:right w:val="single" w:sz="4" w:space="0" w:color="auto"/>
            </w:tcBorders>
          </w:tcPr>
          <w:p w14:paraId="46D24385" w14:textId="77777777" w:rsidR="002D6BC2" w:rsidRDefault="002D6BC2" w:rsidP="00B561C0"/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52288" w14:textId="7435E771" w:rsidR="002D6BC2" w:rsidRDefault="00D61C6B" w:rsidP="00B561C0">
            <w:r>
              <w:t>Letter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7BA6D63" w14:textId="77777777" w:rsidR="002D6BC2" w:rsidRDefault="002D6BC2" w:rsidP="00B561C0"/>
        </w:tc>
        <w:tc>
          <w:tcPr>
            <w:tcW w:w="44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03285C" w14:textId="28F41101" w:rsidR="00DA604B" w:rsidRDefault="001916EE" w:rsidP="00B561C0">
            <w:r>
              <w:t>Letter</w:t>
            </w:r>
          </w:p>
        </w:tc>
      </w:tr>
    </w:tbl>
    <w:p w14:paraId="40A5906C" w14:textId="77777777" w:rsidR="009B6910" w:rsidRDefault="009B6910" w:rsidP="00B561C0"/>
    <w:p w14:paraId="1B775C56" w14:textId="64F6DB4F" w:rsidR="00DB1BBF" w:rsidRDefault="00FD7551" w:rsidP="00B561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F6B7B3" wp14:editId="095EFADE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5645150" cy="14795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47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8D96" w14:textId="555AA0DD" w:rsidR="00FD7551" w:rsidRDefault="00FD75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6B7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7pt;width:444.5pt;height:11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">
                <v:textbox>
                  <w:txbxContent>
                    <w:p w14:paraId="106C8D96" w14:textId="555AA0DD" w:rsidR="00FD7551" w:rsidRDefault="00FD7551"/>
                  </w:txbxContent>
                </v:textbox>
                <w10:wrap type="square" anchorx="margin"/>
              </v:shape>
            </w:pict>
          </mc:Fallback>
        </mc:AlternateContent>
      </w:r>
      <w:r w:rsidR="009B6910">
        <w:t>Detai</w:t>
      </w:r>
      <w:r w:rsidR="004046F3">
        <w:t xml:space="preserve">ls </w:t>
      </w:r>
      <w:r w:rsidR="0041004F">
        <w:t xml:space="preserve">of </w:t>
      </w:r>
      <w:r w:rsidR="00F525B3">
        <w:t>Complaint</w:t>
      </w:r>
      <w:r>
        <w:t xml:space="preserve"> </w:t>
      </w:r>
    </w:p>
    <w:p w14:paraId="1521AC19" w14:textId="350BF9C7" w:rsidR="00EF506A" w:rsidRDefault="00EF506A" w:rsidP="00B561C0"/>
    <w:p w14:paraId="277A2481" w14:textId="3C4C99A1" w:rsidR="00EF506A" w:rsidRDefault="00EF506A" w:rsidP="00B561C0"/>
    <w:p w14:paraId="06360EBA" w14:textId="09E6B41B" w:rsidR="00CB1C9A" w:rsidRDefault="002D53BC" w:rsidP="00B561C0">
      <w:r>
        <w:t>Once completed please email to</w:t>
      </w:r>
      <w:r w:rsidR="00972B3B">
        <w:t xml:space="preserve"> us at</w:t>
      </w:r>
      <w:r>
        <w:t xml:space="preserve"> </w:t>
      </w:r>
      <w:hyperlink r:id="rId9" w:history="1">
        <w:r w:rsidR="00513A46" w:rsidRPr="003C6537">
          <w:rPr>
            <w:rStyle w:val="Hyperlink"/>
          </w:rPr>
          <w:t>contact@biometricscommissioner.scot</w:t>
        </w:r>
      </w:hyperlink>
      <w:r w:rsidR="00513A46">
        <w:t xml:space="preserve"> or post it to us at Scottish Biometrics Commissioner</w:t>
      </w:r>
      <w:r w:rsidR="00CD191F">
        <w:t xml:space="preserve">, </w:t>
      </w:r>
      <w:proofErr w:type="spellStart"/>
      <w:r w:rsidR="00CD191F">
        <w:t>Bridgeside</w:t>
      </w:r>
      <w:proofErr w:type="spellEnd"/>
      <w:r w:rsidR="00CD191F">
        <w:t xml:space="preserve"> House, 99 McDonald Road, Edinburgh, EH7 4NS</w:t>
      </w:r>
      <w:r w:rsidR="00972B3B">
        <w:t xml:space="preserve">. </w:t>
      </w:r>
    </w:p>
    <w:p w14:paraId="614F7166" w14:textId="77777777" w:rsidR="00EE77B0" w:rsidRDefault="00EE77B0" w:rsidP="00B561C0"/>
    <w:p w14:paraId="634CBC8B" w14:textId="77777777" w:rsidR="00EE77B0" w:rsidRDefault="00EE77B0" w:rsidP="00EE77B0"/>
    <w:p w14:paraId="1DEBE2C9" w14:textId="77777777" w:rsidR="00EE77B0" w:rsidRDefault="00EE77B0" w:rsidP="00EE77B0"/>
    <w:p w14:paraId="4B3EC0E2" w14:textId="0262A8A1" w:rsidR="00EE77B0" w:rsidRDefault="00EE77B0" w:rsidP="00EE77B0">
      <w:r w:rsidRPr="00EE77B0">
        <w:t>Consent for storing submitted data *</w:t>
      </w:r>
    </w:p>
    <w:p w14:paraId="7E1468B5" w14:textId="77777777" w:rsidR="00954230" w:rsidRDefault="00EE77B0" w:rsidP="00EE77B0">
      <w:r>
        <w:sym w:font="Wingdings" w:char="F0A8"/>
      </w:r>
      <w:r w:rsidRPr="00EE77B0">
        <w:t> </w:t>
      </w:r>
    </w:p>
    <w:p w14:paraId="417A8CD9" w14:textId="6F467C1D" w:rsidR="00EE77B0" w:rsidRPr="00EE77B0" w:rsidRDefault="00EE77B0" w:rsidP="00EE77B0">
      <w:r w:rsidRPr="00EE77B0">
        <w:t>Yes, I give permission to store and process my data</w:t>
      </w:r>
    </w:p>
    <w:p w14:paraId="037319FD" w14:textId="77777777" w:rsidR="00EE77B0" w:rsidRPr="009B7615" w:rsidRDefault="00EE77B0" w:rsidP="00B561C0"/>
    <w:sectPr w:rsidR="00EE77B0" w:rsidRPr="009B7615" w:rsidSect="00760EA5">
      <w:headerReference w:type="default" r:id="rId10"/>
      <w:footerReference w:type="default" r:id="rId11"/>
      <w:pgSz w:w="11906" w:h="16838" w:code="9"/>
      <w:pgMar w:top="1440" w:right="1440" w:bottom="1440" w:left="1440" w:header="720" w:footer="720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97CD" w14:textId="77777777" w:rsidR="00405F6A" w:rsidRDefault="00405F6A" w:rsidP="00C0448B">
      <w:r>
        <w:separator/>
      </w:r>
    </w:p>
  </w:endnote>
  <w:endnote w:type="continuationSeparator" w:id="0">
    <w:p w14:paraId="30A9FAEF" w14:textId="77777777" w:rsidR="00405F6A" w:rsidRDefault="00405F6A" w:rsidP="00C0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2DA3" w14:textId="5CF5D383" w:rsidR="00954230" w:rsidRPr="00954230" w:rsidRDefault="00954230">
    <w:pPr>
      <w:pStyle w:val="Footer"/>
      <w:rPr>
        <w:b/>
        <w:bCs/>
        <w:sz w:val="22"/>
        <w:szCs w:val="22"/>
      </w:rPr>
    </w:pPr>
    <w:r>
      <w:rPr>
        <w:b/>
        <w:bCs/>
        <w:sz w:val="22"/>
        <w:szCs w:val="22"/>
      </w:rPr>
      <w:t>Fields marked with * are mandatory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0F03" w14:textId="77777777" w:rsidR="00405F6A" w:rsidRDefault="00405F6A" w:rsidP="00C0448B">
      <w:r>
        <w:separator/>
      </w:r>
    </w:p>
  </w:footnote>
  <w:footnote w:type="continuationSeparator" w:id="0">
    <w:p w14:paraId="1B4F0155" w14:textId="77777777" w:rsidR="00405F6A" w:rsidRDefault="00405F6A" w:rsidP="00C0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10BEF" w14:textId="6DCA5EE3" w:rsidR="00C0448B" w:rsidRDefault="00760EA5">
    <w:pPr>
      <w:pStyle w:val="Header"/>
    </w:pPr>
    <w:r>
      <w:rPr>
        <w:noProof/>
      </w:rPr>
      <w:drawing>
        <wp:inline distT="0" distB="0" distL="0" distR="0" wp14:anchorId="120AE17A" wp14:editId="26272A34">
          <wp:extent cx="1546146" cy="546100"/>
          <wp:effectExtent l="0" t="0" r="0" b="6350"/>
          <wp:docPr id="1682460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723" cy="548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E6CA6" w14:textId="77777777" w:rsidR="00C0448B" w:rsidRDefault="00C044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7026596">
    <w:abstractNumId w:val="1"/>
  </w:num>
  <w:num w:numId="2" w16cid:durableId="530343160">
    <w:abstractNumId w:val="0"/>
  </w:num>
  <w:num w:numId="3" w16cid:durableId="1588728525">
    <w:abstractNumId w:val="0"/>
  </w:num>
  <w:num w:numId="4" w16cid:durableId="1430193812">
    <w:abstractNumId w:val="0"/>
  </w:num>
  <w:num w:numId="5" w16cid:durableId="781922280">
    <w:abstractNumId w:val="1"/>
  </w:num>
  <w:num w:numId="6" w16cid:durableId="172825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3F"/>
    <w:rsid w:val="00012236"/>
    <w:rsid w:val="00027C27"/>
    <w:rsid w:val="0007291D"/>
    <w:rsid w:val="000C0CF4"/>
    <w:rsid w:val="00132C3C"/>
    <w:rsid w:val="001916EE"/>
    <w:rsid w:val="0019501A"/>
    <w:rsid w:val="001954F2"/>
    <w:rsid w:val="001C684E"/>
    <w:rsid w:val="001F3981"/>
    <w:rsid w:val="00276777"/>
    <w:rsid w:val="00281579"/>
    <w:rsid w:val="00297A15"/>
    <w:rsid w:val="002B5140"/>
    <w:rsid w:val="002B6231"/>
    <w:rsid w:val="002C49B3"/>
    <w:rsid w:val="002D53BC"/>
    <w:rsid w:val="002D6BC2"/>
    <w:rsid w:val="002F078D"/>
    <w:rsid w:val="00306C61"/>
    <w:rsid w:val="0032362A"/>
    <w:rsid w:val="00353292"/>
    <w:rsid w:val="0037582B"/>
    <w:rsid w:val="003C7624"/>
    <w:rsid w:val="003F4DB8"/>
    <w:rsid w:val="004046F3"/>
    <w:rsid w:val="00405F6A"/>
    <w:rsid w:val="0041004F"/>
    <w:rsid w:val="00447CDD"/>
    <w:rsid w:val="004A4079"/>
    <w:rsid w:val="004D1687"/>
    <w:rsid w:val="0050391F"/>
    <w:rsid w:val="00513A46"/>
    <w:rsid w:val="00577D54"/>
    <w:rsid w:val="005D1520"/>
    <w:rsid w:val="006350CC"/>
    <w:rsid w:val="00693B74"/>
    <w:rsid w:val="006B727A"/>
    <w:rsid w:val="007213F1"/>
    <w:rsid w:val="00760EA5"/>
    <w:rsid w:val="00782593"/>
    <w:rsid w:val="007C33DB"/>
    <w:rsid w:val="007C3B40"/>
    <w:rsid w:val="00857548"/>
    <w:rsid w:val="00857C84"/>
    <w:rsid w:val="0088632B"/>
    <w:rsid w:val="009130BA"/>
    <w:rsid w:val="00954230"/>
    <w:rsid w:val="00967056"/>
    <w:rsid w:val="00971208"/>
    <w:rsid w:val="00972B3B"/>
    <w:rsid w:val="009B6910"/>
    <w:rsid w:val="009B7615"/>
    <w:rsid w:val="009E7495"/>
    <w:rsid w:val="00A63F65"/>
    <w:rsid w:val="00A7414F"/>
    <w:rsid w:val="00AD7FC4"/>
    <w:rsid w:val="00AF5239"/>
    <w:rsid w:val="00B51BDC"/>
    <w:rsid w:val="00B561C0"/>
    <w:rsid w:val="00B70C63"/>
    <w:rsid w:val="00B773CE"/>
    <w:rsid w:val="00BA015E"/>
    <w:rsid w:val="00BA37B8"/>
    <w:rsid w:val="00BD3FDF"/>
    <w:rsid w:val="00C0448B"/>
    <w:rsid w:val="00C74BFC"/>
    <w:rsid w:val="00C76E5E"/>
    <w:rsid w:val="00C91823"/>
    <w:rsid w:val="00C93E31"/>
    <w:rsid w:val="00CA18E4"/>
    <w:rsid w:val="00CB1C9A"/>
    <w:rsid w:val="00CD191F"/>
    <w:rsid w:val="00D008AB"/>
    <w:rsid w:val="00D454EA"/>
    <w:rsid w:val="00D61C6B"/>
    <w:rsid w:val="00D73CEF"/>
    <w:rsid w:val="00D75132"/>
    <w:rsid w:val="00D94FB5"/>
    <w:rsid w:val="00DA604B"/>
    <w:rsid w:val="00DB1BBF"/>
    <w:rsid w:val="00E6024A"/>
    <w:rsid w:val="00E67AD5"/>
    <w:rsid w:val="00E93EEB"/>
    <w:rsid w:val="00EE77B0"/>
    <w:rsid w:val="00EF506A"/>
    <w:rsid w:val="00F525B3"/>
    <w:rsid w:val="00F9403F"/>
    <w:rsid w:val="00F94A91"/>
    <w:rsid w:val="00FA4BC1"/>
    <w:rsid w:val="00FD4189"/>
    <w:rsid w:val="00FD7551"/>
    <w:rsid w:val="00FD7AB7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BB51B"/>
  <w15:chartTrackingRefBased/>
  <w15:docId w15:val="{9B6CE1AD-3D96-4785-8F75-47D21098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03F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F9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3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metricscommissioner.scot/media/xtjdxk2p/public-facing-complaint-handling-procedure-may-2022-guidanc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ntact@biometricscommissioner.sco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11CB0-4D43-4A26-8273-110D334F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151</Words>
  <Characters>863</Characters>
  <Application>Microsoft Office Word</Application>
  <DocSecurity>0</DocSecurity>
  <Lines>7</Lines>
  <Paragraphs>2</Paragraphs>
  <ScaleCrop>false</ScaleCrop>
  <Company>Scottish Government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Milne</dc:creator>
  <cp:keywords/>
  <dc:description/>
  <cp:lastModifiedBy>Karen McBride</cp:lastModifiedBy>
  <cp:revision>31</cp:revision>
  <dcterms:created xsi:type="dcterms:W3CDTF">2026-07-30T11:54:00Z</dcterms:created>
  <dcterms:modified xsi:type="dcterms:W3CDTF">2026-07-30T14:25:00Z</dcterms:modified>
</cp:coreProperties>
</file>